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405-ПП/4924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4924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655,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655,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